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1128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5798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73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микрорайон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</w:rPr>
        <w:t>16/1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период времени с 22:00 ч.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26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.08.2026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336192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5rplc-11">
    <w:name w:val="cat-UserDefined grp-25 rplc-11"/>
    <w:basedOn w:val="DefaultParagraphFont"/>
  </w:style>
  <w:style w:type="character" w:customStyle="1" w:styleId="cat-UserDefinedgrp-26rplc-30">
    <w:name w:val="cat-UserDefined grp-26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9742A-16CD-4199-ACBD-D44D837D813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